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1565C0"/>
          <w:sz w:val="24"/>
          <w:szCs w:val="18"/>
        </w:rPr>
        <w:t>学案</w:t>
      </w:r>
      <w:r>
        <w:rPr>
          <w:rFonts w:hint="eastAsia" w:ascii="Times New Roman" w:hAnsi="Times New Roman" w:eastAsia="宋体"/>
          <w:b/>
          <w:color w:val="0D3A78"/>
          <w:sz w:val="48"/>
          <w:szCs w:val="18"/>
          <w:lang w:val="en-US" w:eastAsia="zh-CN"/>
        </w:rPr>
        <w:t xml:space="preserve">  </w:t>
      </w:r>
      <w:r>
        <w:rPr>
          <w:rFonts w:ascii="Times New Roman" w:hAnsi="Times New Roman" w:eastAsia="宋体"/>
          <w:b/>
          <w:color w:val="1565C0"/>
          <w:sz w:val="24"/>
          <w:szCs w:val="18"/>
        </w:rPr>
        <w:t>少年中国 · 名古屋亚运会上的青春力量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5B6B7A"/>
          <w:sz w:val="22"/>
          <w:szCs w:val="18"/>
        </w:rPr>
        <w:t>姓名：__________　班级：__________　日期：__________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Times New Roman" w:hAnsi="Times New Roman" w:eastAsia="宋体"/>
          <w:b/>
          <w:color w:val="0D3A78"/>
          <w:sz w:val="24"/>
          <w:szCs w:val="15"/>
          <w:lang w:val="en-US" w:eastAsia="zh-CN"/>
        </w:rPr>
      </w:pPr>
      <w:r>
        <w:rPr>
          <w:rFonts w:hint="eastAsia" w:ascii="Times New Roman" w:hAnsi="Times New Roman" w:eastAsia="宋体"/>
          <w:b/>
          <w:color w:val="0D3A78"/>
          <w:sz w:val="24"/>
          <w:szCs w:val="15"/>
          <w:lang w:val="en-US" w:eastAsia="zh-CN"/>
        </w:rPr>
        <w:t>Part01</w:t>
      </w:r>
      <w:r>
        <w:rPr>
          <w:rFonts w:ascii="Times New Roman" w:hAnsi="Times New Roman" w:eastAsia="宋体"/>
          <w:b/>
          <w:color w:val="0D3A78"/>
          <w:sz w:val="24"/>
          <w:szCs w:val="15"/>
        </w:rPr>
        <w:t>于子迪：泳池里的少年传奇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b/>
          <w:color w:val="1565C0"/>
          <w:sz w:val="24"/>
          <w:szCs w:val="18"/>
        </w:rPr>
      </w:pPr>
      <w:r>
        <w:rPr>
          <w:rFonts w:ascii="Times New Roman" w:hAnsi="Times New Roman" w:eastAsia="宋体"/>
          <w:b/>
          <w:color w:val="1565C0"/>
          <w:sz w:val="24"/>
          <w:szCs w:val="18"/>
        </w:rPr>
        <w:t>【阅读材料】</w:t>
      </w:r>
      <w:r>
        <w:rPr>
          <w:rFonts w:ascii="Times New Roman" w:hAnsi="Times New Roman" w:eastAsia="宋体"/>
          <w:b/>
          <w:color w:val="1565C0"/>
          <w:sz w:val="24"/>
          <w:szCs w:val="24"/>
        </w:rPr>
        <w:t>第一步　语篇填空</w:t>
      </w:r>
      <w:r>
        <w:rPr>
          <w:rFonts w:hint="eastAsia" w:ascii="Times New Roman" w:hAnsi="Times New Roman" w:eastAsia="宋体"/>
          <w:b/>
          <w:color w:val="1565C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color w:val="5B6B7A"/>
          <w:sz w:val="22"/>
          <w:szCs w:val="18"/>
        </w:rPr>
        <w:t>在横线处填入所给单词的适当形式（每空一词）。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On September 20, 2026, at the Tokyo Aquatics[ə'kwætɪks]水上运动 Centre, something amazing (1)______(happen). A 13-year-old Chinese girl (2)______(step) onto the starting block出发台. Her name is Yu Zidi. When the race ended, the crowd cheered wildly — Yu (3)______(win) the women's 200m butterfly in 2:05.08, breaking the Asian Games record. She (4)______(become) the youngest swimming champion in Asian Games history, and won China's first swimming gold of the Games. It was  also the team's (5)______(five) straight title连胜 in this event.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 xml:space="preserve">The next day, Yu (6)______(return) for the 200m individual medley混合泳. She (7)______(fall) behind at first, then (8)______(power) past her rivals in the final laps. She touched the wall first in 2:06.10 — another Asian record! Her time (9)______(be) just 0.40 seconds off the world record."I </w:t>
      </w:r>
      <w:bookmarkStart w:id="0" w:name="_GoBack"/>
      <w:bookmarkEnd w:id="0"/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feel even happier winning this second gold than the first," Yu said with a smile.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These two golds are more than medals. They show the world the (10)________(rise) power of China's young generation. From a small pool in Baoding to the Asian Games stage, Yu's story is only just beginning.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Times New Roman" w:hAnsi="Times New Roman" w:eastAsia="宋体"/>
          <w:b/>
          <w:color w:val="1565C0"/>
          <w:sz w:val="24"/>
          <w:szCs w:val="24"/>
        </w:rPr>
      </w:pPr>
      <w:r>
        <w:rPr>
          <w:rFonts w:hint="eastAsia" w:ascii="Times New Roman" w:hAnsi="Times New Roman" w:eastAsia="宋体"/>
          <w:b/>
          <w:color w:val="1565C0"/>
          <w:sz w:val="24"/>
          <w:szCs w:val="24"/>
        </w:rPr>
        <w:t xml:space="preserve"> Behind the Medals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Behind the two gold medals is a teenager who still goes to school. Yu Zidi (1)______(bear) in 2012 in Baoding, Hebei Province. She started swimming at the age of six. By nine, she (2)______(join) the provincial team; by eleven, she was already a national champion. Last year, at only twelve, she stood on the World Championships podium.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Like many teenagers, Yu lives two lives at once. (3)______(train) hard in the pool for hours each day, she must also keep up with her schoolwork. Her school made a special plan so that she (4)______(not fall) behind. "I want to be a good student as well as a good swimmer," she says.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After her big wins, Yu stayed calm and humble. She did not show off. "I still have room to improve," she told reporters. "I believe I can swim even faster next time."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Yu's story inspires millions of young people in China. She proves that with talent, hard work and a peaceful heart, a dream can come true at any age. The future is wide open — and she is only just getting started.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b/>
          <w:color w:val="1565C0"/>
          <w:sz w:val="24"/>
          <w:szCs w:val="24"/>
        </w:rPr>
      </w:pPr>
      <w:r>
        <w:rPr>
          <w:rFonts w:ascii="Times New Roman" w:hAnsi="Times New Roman" w:eastAsia="宋体"/>
          <w:b/>
          <w:color w:val="1565C0"/>
          <w:sz w:val="24"/>
          <w:szCs w:val="24"/>
        </w:rPr>
        <w:t>第二步　词汇学习区（单词 / 音标 / 词性 / 中文）</w:t>
      </w:r>
    </w:p>
    <w:tbl>
      <w:tblPr>
        <w:tblStyle w:val="36"/>
        <w:tblW w:w="6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1375"/>
        <w:gridCol w:w="1063"/>
        <w:gridCol w:w="31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FFFFFF"/>
                <w:sz w:val="24"/>
                <w:szCs w:val="24"/>
              </w:rPr>
              <w:t>单词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FFFFFF"/>
                <w:sz w:val="24"/>
                <w:szCs w:val="24"/>
              </w:rPr>
              <w:t>音标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FFFFFF"/>
                <w:sz w:val="24"/>
                <w:szCs w:val="24"/>
              </w:rPr>
              <w:t>词性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FFFFFF"/>
                <w:sz w:val="24"/>
                <w:szCs w:val="24"/>
              </w:rPr>
              <w:t>中文释义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step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v./n.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走上；步伐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race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v./n.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跑步；比赛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butterfly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/ˈbʌtəflaɪ/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蝶泳；蝴蝶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champion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/ˈtʃæmpiən/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冠军（= winner 同义）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straight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/streɪt/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adj./adv.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连续的（地）；笔直的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balance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/ˈbæləns/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v./n.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平衡；兼顾（一词多义）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humble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/ˈhʌmbl/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adj.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谦逊的（反义 proud）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prove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/pruːv/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v.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证明；证实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4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  <w:t>talent</w:t>
            </w:r>
          </w:p>
        </w:tc>
        <w:tc>
          <w:tcPr>
            <w:tcW w:w="1375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/ˈtælənt/</w:t>
            </w:r>
          </w:p>
        </w:tc>
        <w:tc>
          <w:tcPr>
            <w:tcW w:w="106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11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top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  <w:szCs w:val="24"/>
              </w:rPr>
              <w:t>天赋；才能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Times New Roman" w:hAnsi="Times New Roman" w:eastAsia="宋体"/>
          <w:b/>
          <w:color w:val="0D3A78"/>
          <w:sz w:val="24"/>
          <w:szCs w:val="15"/>
          <w:lang w:val="en-US" w:eastAsia="zh-CN"/>
        </w:rPr>
      </w:pPr>
      <w:r>
        <w:rPr>
          <w:rFonts w:hint="eastAsia" w:ascii="Times New Roman" w:hAnsi="Times New Roman" w:eastAsia="宋体"/>
          <w:b/>
          <w:color w:val="0D3A78"/>
          <w:sz w:val="24"/>
          <w:szCs w:val="15"/>
          <w:lang w:val="en-US" w:eastAsia="zh-CN"/>
        </w:rPr>
        <w:t>Part02百米飞人陈妤颉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b/>
          <w:color w:val="1565C0"/>
          <w:sz w:val="24"/>
          <w:szCs w:val="18"/>
        </w:rPr>
      </w:pPr>
      <w:r>
        <w:rPr>
          <w:rFonts w:ascii="Times New Roman" w:hAnsi="Times New Roman" w:eastAsia="宋体"/>
          <w:b/>
          <w:color w:val="1565C0"/>
          <w:sz w:val="24"/>
          <w:szCs w:val="18"/>
        </w:rPr>
        <w:t>【阅读材料】</w:t>
      </w:r>
      <w:r>
        <w:rPr>
          <w:rFonts w:ascii="Times New Roman" w:hAnsi="Times New Roman" w:eastAsia="宋体"/>
          <w:b/>
          <w:color w:val="1565C0"/>
          <w:sz w:val="24"/>
          <w:szCs w:val="24"/>
        </w:rPr>
        <w:t>第一步　语篇填空</w:t>
      </w:r>
      <w:r>
        <w:rPr>
          <w:rFonts w:hint="eastAsia" w:ascii="Times New Roman" w:hAnsi="Times New Roman" w:eastAsia="宋体"/>
          <w:b/>
          <w:color w:val="1565C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color w:val="5B6B7A"/>
          <w:sz w:val="22"/>
          <w:szCs w:val="18"/>
        </w:rPr>
        <w:t>在横线处填入所给单词的适当形式（每空一词）。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On the night of September 25, 2026, the athletics stadium in Aichi-Nagoya lit up. In the women's 100-meter final of the 20th Asian Games, 17-year-old Chinese sprinter Chen Yujie ①______(break) out of the blocks and crossed the line in 11.06 seconds. With that single run, she set the Asian Games record, making her the youngest-ever champion in the event.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Yet the road to gold was far ②____ easy. The defending champion卫冕冠军（葛曼棋） ③_________(withdraw) from the final with a thigh ④______(injure), leaving Chen as the only Chinese runner. The weight of a nation's hope ⑤_______(rest) on her young shoulders. Before the gun, she was so nervous that her legs ⑥______(tremble). "I was afraid of making a mistake," she admitted.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 xml:space="preserve">Instead of ⑦_________(panic), Chen chose to focus on herself. "I just want to be myself," she said. When the pistol手枪 fired, she ⑧_____________(transform) her fear into speed.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Still a student, she trains by day and studies by night — proving teenage dreams, backed by grit /ɡrɪt/ 毅力, can outrun the world.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Times New Roman" w:hAnsi="Times New Roman" w:eastAsia="宋体"/>
          <w:b/>
          <w:color w:val="1565C0"/>
          <w:sz w:val="24"/>
          <w:szCs w:val="24"/>
        </w:rPr>
      </w:pPr>
      <w:r>
        <w:rPr>
          <w:rFonts w:ascii="Times New Roman" w:hAnsi="Times New Roman" w:eastAsia="宋体"/>
          <w:b/>
          <w:color w:val="1565C0"/>
          <w:sz w:val="24"/>
          <w:szCs w:val="24"/>
        </w:rPr>
        <w:t>少年浪潮：天赋之外，是毅力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Behind Chen's gold lies a bigger story: the rise of China's "teenage wave" at the Nagoya Asian Games. Of 815 athletes, 27% ①__________(bear) in 2005 or later, 548 ②________(make) their debut. Youth is the engine of the team. At the last Hangzhou Asian Games, China topped the medal table with 201 golds; this young generation now carries that pride into a new era.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Take 13-year-old Yu Zidi: she won the 200m butterfly in 2:05.08, breaking the record and ③__________(become) the youngest swimming champion. Zhang Zhanshuo, 19, ④_________(collect) seven golds; shooter Sheng Lihao, 19, set two world records. These teenagers are not produced by talent alone. Behind every bright smile on the podium is a story of early mornings and quiet sacrifice.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What turns a teenager into a champion? Not just gift, but grit — the same quality ⑤_______(need) in our studies. When young people dream big yet stay humble, train hard yet keep balance, they show the world a new face of China.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Times New Roman" w:hAnsi="Times New Roman" w:eastAsia="宋体"/>
          <w:b w:val="0"/>
          <w:color w:val="1C2B3A"/>
          <w:sz w:val="24"/>
          <w:szCs w:val="16"/>
        </w:rPr>
      </w:pPr>
      <w:r>
        <w:rPr>
          <w:rFonts w:hint="eastAsia" w:ascii="Times New Roman" w:hAnsi="Times New Roman" w:eastAsia="宋体"/>
          <w:b w:val="0"/>
          <w:color w:val="1C2B3A"/>
          <w:sz w:val="24"/>
          <w:szCs w:val="16"/>
        </w:rPr>
        <w:t>Greatness ⑥_______(begin) with a single brave step. From the pool to the track, ⑦_______the shooting range to the gym, ⑧_______wave of youth is rewriting what is possible.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b/>
          <w:color w:val="1565C0"/>
          <w:sz w:val="28"/>
          <w:szCs w:val="18"/>
        </w:rPr>
      </w:pPr>
      <w:r>
        <w:rPr>
          <w:rFonts w:ascii="Times New Roman" w:hAnsi="Times New Roman" w:eastAsia="宋体"/>
          <w:b/>
          <w:color w:val="1565C0"/>
          <w:sz w:val="28"/>
          <w:szCs w:val="18"/>
        </w:rPr>
        <w:t>第二步　词汇学习区（单词 / 音标 / 词性 / 中文）</w:t>
      </w:r>
    </w:p>
    <w:tbl>
      <w:tblPr>
        <w:tblStyle w:val="36"/>
        <w:tblW w:w="81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4"/>
        <w:gridCol w:w="1753"/>
        <w:gridCol w:w="862"/>
        <w:gridCol w:w="33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单词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1C2B3A"/>
                <w:sz w:val="24"/>
                <w:szCs w:val="18"/>
              </w:rPr>
              <w:t>音标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1C2B3A"/>
                <w:sz w:val="24"/>
                <w:szCs w:val="18"/>
              </w:rPr>
              <w:t>词性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1C2B3A"/>
                <w:sz w:val="24"/>
                <w:szCs w:val="18"/>
              </w:rPr>
              <w:t>中文释义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light up</w:t>
            </w:r>
          </w:p>
        </w:tc>
        <w:tc>
          <w:tcPr>
            <w:tcW w:w="5947" w:type="dxa"/>
            <w:gridSpan w:val="3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1. 点亮、照亮；2. （脸上）流露出喜悦、兴奋等情绪；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sprint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/sprɪnt/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v./n.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vi.冲刺； n.全速短跑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explode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/ɪkˈspləʊd/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（枪响后）冲出，爆发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defending champion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/dɪˈfendɪŋ/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卫冕冠军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withdraw from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/wɪðˈdrɔː/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退出，撤出（比赛）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tremble 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/ˈtrembl/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颤抖，发抖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panic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/ˈpænɪk/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v./n.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惊慌，恐慌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fire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v.开火，射击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transform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/trænsˈfɔːm/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使转变，转化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outrun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/ˌaʊtˈrʌn/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跑赢，超越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back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支持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grit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/ɡrɪt/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1C2B3A"/>
                <w:sz w:val="24"/>
                <w:szCs w:val="18"/>
              </w:rPr>
              <w:t>毅力，坚韧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 w:cs="微软雅黑"/>
                <w:b/>
                <w:bCs/>
                <w:color w:val="FFFFFF"/>
                <w:sz w:val="24"/>
                <w:szCs w:val="24"/>
              </w:rPr>
              <w:t>单词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微软雅黑"/>
                <w:b/>
                <w:bCs/>
                <w:color w:val="FFFFFF"/>
                <w:sz w:val="24"/>
                <w:szCs w:val="24"/>
              </w:rPr>
              <w:t>音标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微软雅黑"/>
                <w:b/>
                <w:bCs/>
                <w:color w:val="FFFFFF"/>
                <w:sz w:val="24"/>
                <w:szCs w:val="24"/>
              </w:rPr>
              <w:t>词性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565C0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微软雅黑"/>
                <w:b/>
                <w:bCs/>
                <w:color w:val="FFFFFF"/>
                <w:sz w:val="24"/>
                <w:szCs w:val="24"/>
              </w:rPr>
              <w:t>中文释义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rise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/raɪz/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崛起，兴起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debut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/ˈdeɪbjuː/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首次亮相，首秀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engine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/ˈendʒɪn/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引擎；动力，核心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champion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/ˈtʃæmpiən/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冠军；捍卫者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collect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/kəˈlekt/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收获（奖牌），收集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produce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/prəˈdjuːs/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v.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造就，生产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humble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/ˈhʌmbl/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adj.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谦逊的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balance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/ˈbæləns/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平衡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greatness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/ˈɡreɪtnəs/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FFFFFF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伟大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15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grit</w:t>
            </w:r>
          </w:p>
        </w:tc>
        <w:tc>
          <w:tcPr>
            <w:tcW w:w="175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/ɡrɪt/</w:t>
            </w:r>
          </w:p>
        </w:tc>
        <w:tc>
          <w:tcPr>
            <w:tcW w:w="86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n.</w:t>
            </w:r>
          </w:p>
        </w:tc>
        <w:tc>
          <w:tcPr>
            <w:tcW w:w="3332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E8F2FC"/>
            <w:tcMar>
              <w:top w:w="29" w:type="dxa"/>
              <w:left w:w="115" w:type="dxa"/>
              <w:bottom w:w="29" w:type="dxa"/>
              <w:right w:w="72" w:type="dxa"/>
            </w:tcMar>
            <w:vAlign w:val="center"/>
          </w:tcPr>
          <w:p>
            <w:pPr>
              <w:pStyle w:val="30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sz w:val="24"/>
                <w:szCs w:val="24"/>
              </w:rPr>
              <w:t>毅力，坚韧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b/>
          <w:color w:val="1565C0"/>
          <w:sz w:val="28"/>
          <w:szCs w:val="1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1565C0"/>
          <w:sz w:val="28"/>
          <w:szCs w:val="18"/>
        </w:rPr>
        <w:t>第三步　长难句分析区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1C2B3A"/>
          <w:sz w:val="24"/>
          <w:szCs w:val="18"/>
        </w:rPr>
        <w:t>原句：Still a high-school student, she trains by day and studies by night — proving that teenage dreams, backed by grit, can outrun the world.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5B6B7A"/>
          <w:sz w:val="22"/>
          <w:szCs w:val="18"/>
        </w:rPr>
        <w:t>我的分析（主干 / 修饰成分 / 从句）：_________________________________________________________________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b w:val="0"/>
          <w:color w:val="0097A7"/>
          <w:sz w:val="22"/>
          <w:szCs w:val="18"/>
        </w:rPr>
      </w:pPr>
      <w:r>
        <w:rPr>
          <w:rFonts w:ascii="Times New Roman" w:hAnsi="Times New Roman" w:eastAsia="宋体"/>
          <w:b w:val="0"/>
          <w:color w:val="0097A7"/>
          <w:sz w:val="22"/>
          <w:szCs w:val="18"/>
        </w:rPr>
        <w:t>参考：主干 she trains and studies；Still a high-school student 状语（省略 being）；proving... 现在分词作结果状语；backed by grit 过去分词后置定语修饰 dreams；that 引导宾语从句。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1C2B3A"/>
          <w:sz w:val="24"/>
          <w:szCs w:val="18"/>
        </w:rPr>
        <w:t>原句：When young people dream big yet stay humble, train hard yet keep balance, they show the world a new face of China.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5B6B7A"/>
          <w:sz w:val="22"/>
          <w:szCs w:val="18"/>
        </w:rPr>
        <w:t>我的分析（主干 / 从句 / 平行结构）：_________________________________________________________________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0097A7"/>
          <w:sz w:val="22"/>
          <w:szCs w:val="18"/>
        </w:rPr>
        <w:t>参考：主干 they show the world a new face；When 引导时间状语从句（dream...stay... / train...keep... 平行结构）；a new face of China 宾语。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b w:val="0"/>
          <w:color w:val="0097A7"/>
          <w:sz w:val="22"/>
          <w:szCs w:val="1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1565C0"/>
          <w:sz w:val="28"/>
          <w:szCs w:val="18"/>
        </w:rPr>
        <w:t>第四步　翻译练习区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1C2B3A"/>
          <w:sz w:val="24"/>
          <w:szCs w:val="18"/>
        </w:rPr>
        <w:t>A. 英译中：Instead of panicking, Chen chose to focus on herself.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 w:val="0"/>
          <w:color w:val="5B6B7A"/>
          <w:sz w:val="22"/>
          <w:szCs w:val="18"/>
        </w:rPr>
        <w:t>我的译文：______________________________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0D3A78"/>
          <w:sz w:val="28"/>
          <w:szCs w:val="18"/>
        </w:rPr>
        <w:t>二、 金句中英对照（背诵+仿写）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FF8C00"/>
          <w:sz w:val="24"/>
          <w:szCs w:val="18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4"/>
          <w:szCs w:val="18"/>
        </w:rPr>
        <w:t>Behind every medal are years of early mornings, repeated failures, and the courage to face pressure. —— 每一枚奖牌背后，是苦练、失败与直面压力的勇气。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0D3A78"/>
          <w:sz w:val="28"/>
          <w:szCs w:val="18"/>
        </w:rPr>
        <w:t>三、3 张语法速记卡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FF8C00"/>
          <w:sz w:val="24"/>
          <w:szCs w:val="18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4"/>
          <w:szCs w:val="18"/>
        </w:rPr>
        <w:t>【过去时】叙事用过去时：broke/withdrew/trembled/won/ collected；人物原话用现在时。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FF8C00"/>
          <w:sz w:val="24"/>
          <w:szCs w:val="18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4"/>
          <w:szCs w:val="18"/>
        </w:rPr>
        <w:t>【卡2·过去完成时】「过去的过去」——纪录被打破前已保持24年。结构：had + done。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b/>
          <w:color w:val="FF8C00"/>
          <w:sz w:val="24"/>
          <w:szCs w:val="18"/>
        </w:rPr>
        <w:t xml:space="preserve">▸ </w:t>
      </w:r>
      <w:r>
        <w:rPr>
          <w:rFonts w:ascii="Times New Roman" w:hAnsi="Times New Roman" w:eastAsia="宋体"/>
          <w:b w:val="0"/>
          <w:color w:val="1C2B3A"/>
          <w:sz w:val="24"/>
          <w:szCs w:val="18"/>
        </w:rPr>
        <w:t>【卡3·非谓语】介词后+doing（instead of panicking）；现在分词表结果（becoming）；过去分词表定语/被动（needed / produced）。</w:t>
      </w:r>
    </w:p>
    <w:sectPr>
      <w:headerReference r:id="rId3" w:type="default"/>
      <w:pgSz w:w="12240" w:h="15840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语文格子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语文格子">
    <w:panose1 w:val="02000500000000000000"/>
    <w:charset w:val="00"/>
    <w:family w:val="auto"/>
    <w:pitch w:val="default"/>
    <w:sig w:usb0="00000023" w:usb1="00002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462520"/>
          <wp:effectExtent l="0" t="0" r="2540" b="5080"/>
          <wp:wrapNone/>
          <wp:docPr id="1" name="WordPictureWatermark73068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73068" descr="水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74625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57B589A"/>
    <w:rsid w:val="6C69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3">
    <w:name w:val="Default Paragraph Font"/>
    <w:semiHidden/>
    <w:unhideWhenUsed/>
    <w:uiPriority w:val="1"/>
  </w:style>
  <w:style w:type="table" w:default="1" w:styleId="3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4">
    <w:name w:val="Strong"/>
    <w:basedOn w:val="33"/>
    <w:qFormat/>
    <w:uiPriority w:val="22"/>
    <w:rPr>
      <w:b/>
      <w:bCs/>
    </w:rPr>
  </w:style>
  <w:style w:type="character" w:styleId="35">
    <w:name w:val="Emphasis"/>
    <w:basedOn w:val="33"/>
    <w:qFormat/>
    <w:uiPriority w:val="20"/>
    <w:rPr>
      <w:i/>
      <w:iCs/>
    </w:rPr>
  </w:style>
  <w:style w:type="table" w:styleId="37">
    <w:name w:val="Table Grid"/>
    <w:basedOn w:val="3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8">
    <w:name w:val="Light Shading"/>
    <w:basedOn w:val="3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1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3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4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5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List 2 Accent 6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7">
    <w:name w:val="Medium Grid 1"/>
    <w:basedOn w:val="36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1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3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4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5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2 Accent 6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1">
    <w:name w:val="Medium Grid 3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33"/>
    <w:link w:val="25"/>
    <w:uiPriority w:val="99"/>
  </w:style>
  <w:style w:type="character" w:customStyle="1" w:styleId="137">
    <w:name w:val="Footer Char"/>
    <w:basedOn w:val="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33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33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33"/>
    <w:link w:val="19"/>
    <w:uiPriority w:val="99"/>
  </w:style>
  <w:style w:type="character" w:customStyle="1" w:styleId="146">
    <w:name w:val="Body Text 2 Char"/>
    <w:basedOn w:val="33"/>
    <w:link w:val="28"/>
    <w:uiPriority w:val="99"/>
  </w:style>
  <w:style w:type="character" w:customStyle="1" w:styleId="147">
    <w:name w:val="Body Text 3 Char"/>
    <w:basedOn w:val="33"/>
    <w:link w:val="17"/>
    <w:uiPriority w:val="99"/>
    <w:rPr>
      <w:sz w:val="16"/>
      <w:szCs w:val="16"/>
    </w:rPr>
  </w:style>
  <w:style w:type="character" w:customStyle="1" w:styleId="148">
    <w:name w:val="Macro Text Char"/>
    <w:basedOn w:val="33"/>
    <w:link w:val="13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33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33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33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33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33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33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494</Words>
  <Characters>1429</Characters>
  <Lines>0</Lines>
  <Paragraphs>0</Paragraphs>
  <TotalTime>2</TotalTime>
  <ScaleCrop>false</ScaleCrop>
  <LinksUpToDate>false</LinksUpToDate>
  <CharactersWithSpaces>1672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2026-09-30T03:43:30Z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eyJoZGlkIjoiODMxNjJmMWM4ZmE0YWZkNTZkYTI4NTk5M2Q3ZDAwYjQiLCJ1c2VySWQiOiI1MTM5NTk5NzQifQ==</vt:lpwstr>
  </property>
  <property fmtid="{D5CDD505-2E9C-101B-9397-08002B2CF9AE}" pid="3" name="KSOProductBuildVer">
    <vt:lpwstr>2052-11.8.2.7978</vt:lpwstr>
  </property>
  <property fmtid="{D5CDD505-2E9C-101B-9397-08002B2CF9AE}" pid="4" name="ICV">
    <vt:lpwstr>8FE5E78D732C4859A773CBDAC76CA072_13</vt:lpwstr>
  </property>
</Properties>
</file>